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874"/>
        <w:gridCol w:w="3016"/>
      </w:tblGrid>
      <w:tr w:rsidR="00E3286D" w:rsidRPr="00FA3EB3" w14:paraId="00A837E8" w14:textId="77777777" w:rsidTr="005D31D6">
        <w:trPr>
          <w:trHeight w:val="1728"/>
        </w:trPr>
        <w:tc>
          <w:tcPr>
            <w:tcW w:w="6874" w:type="dxa"/>
            <w:vAlign w:val="center"/>
          </w:tcPr>
          <w:p w14:paraId="1D16F98A" w14:textId="77777777" w:rsidR="00E3286D" w:rsidRPr="00FA3EB3" w:rsidRDefault="005D31D6" w:rsidP="005D31D6">
            <w:pPr>
              <w:pStyle w:val="Title"/>
            </w:pPr>
            <w:r>
              <w:t>Self-Referral Form</w:t>
            </w:r>
          </w:p>
        </w:tc>
        <w:tc>
          <w:tcPr>
            <w:tcW w:w="3016" w:type="dxa"/>
            <w:vAlign w:val="center"/>
          </w:tcPr>
          <w:p w14:paraId="156FE4C6" w14:textId="77777777" w:rsidR="00E3286D" w:rsidRPr="00FA3EB3" w:rsidRDefault="005D31D6" w:rsidP="00E3286D">
            <w:pPr>
              <w:spacing w:after="0"/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CB1A13" wp14:editId="5CB452F9">
                  <wp:extent cx="1775460" cy="891540"/>
                  <wp:effectExtent l="0" t="0" r="2540" b="0"/>
                  <wp:docPr id="1" name="Picture 1" descr="/Users/siq/Desktop/Awakening Minds/Original on 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iq/Desktop/Awakening Minds/Original on 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76" cy="90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566B1" w14:textId="77777777" w:rsidR="00E3286D" w:rsidRPr="00FA3EB3" w:rsidRDefault="00E3286D" w:rsidP="003B49EC"/>
    <w:p w14:paraId="42F182F9" w14:textId="77777777" w:rsidR="00E3286D" w:rsidRPr="00FA3EB3" w:rsidRDefault="005D31D6" w:rsidP="00FD35A6">
      <w:pPr>
        <w:pStyle w:val="Heading1"/>
      </w:pPr>
      <w:r>
        <w:t>Please share as much information as possible as this will ensure you are seen by the most appropriate specialist.</w:t>
      </w:r>
    </w:p>
    <w:p w14:paraId="463A5443" w14:textId="77777777" w:rsidR="00FD35A6" w:rsidRPr="00FA3EB3" w:rsidRDefault="00FD35A6" w:rsidP="005D31D6"/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353EB163" w14:textId="77777777" w:rsidTr="00687CFB">
        <w:trPr>
          <w:trHeight w:val="544"/>
        </w:trPr>
        <w:tc>
          <w:tcPr>
            <w:tcW w:w="2696" w:type="dxa"/>
            <w:vMerge w:val="restart"/>
          </w:tcPr>
          <w:p w14:paraId="46BF64F5" w14:textId="77777777" w:rsidR="00687CFB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 xml:space="preserve">Full Name: </w:t>
            </w:r>
          </w:p>
        </w:tc>
        <w:tc>
          <w:tcPr>
            <w:tcW w:w="3064" w:type="dxa"/>
            <w:shd w:val="clear" w:color="auto" w:fill="FFFFFF" w:themeFill="background1"/>
          </w:tcPr>
          <w:p w14:paraId="3790E3F2" w14:textId="77777777" w:rsidR="00687CFB" w:rsidRPr="005D31D6" w:rsidRDefault="00687CFB" w:rsidP="00FD35A6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</w:tcPr>
          <w:p w14:paraId="4C8585B1" w14:textId="77777777" w:rsidR="00687CFB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>Address: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3966BBC8" w14:textId="77777777" w:rsidR="00687CFB" w:rsidRPr="005D31D6" w:rsidRDefault="00687CFB" w:rsidP="00FD35A6">
            <w:pPr>
              <w:rPr>
                <w:sz w:val="24"/>
                <w:szCs w:val="24"/>
              </w:rPr>
            </w:pPr>
          </w:p>
        </w:tc>
      </w:tr>
      <w:tr w:rsidR="00687CFB" w:rsidRPr="00FA3EB3" w14:paraId="33FE2AB2" w14:textId="77777777" w:rsidTr="005D31D6">
        <w:trPr>
          <w:trHeight w:val="584"/>
        </w:trPr>
        <w:tc>
          <w:tcPr>
            <w:tcW w:w="2696" w:type="dxa"/>
            <w:vMerge/>
          </w:tcPr>
          <w:p w14:paraId="4127F29D" w14:textId="77777777" w:rsidR="00687CFB" w:rsidRPr="005D31D6" w:rsidRDefault="00687CFB" w:rsidP="00FD35A6">
            <w:pPr>
              <w:pStyle w:val="Labels"/>
              <w:rPr>
                <w:sz w:val="24"/>
                <w:szCs w:val="24"/>
              </w:rPr>
            </w:pPr>
          </w:p>
        </w:tc>
        <w:tc>
          <w:tcPr>
            <w:tcW w:w="3064" w:type="dxa"/>
          </w:tcPr>
          <w:p w14:paraId="34934E19" w14:textId="77777777" w:rsidR="00687CFB" w:rsidRPr="005D31D6" w:rsidRDefault="00687CFB" w:rsidP="00FD35A6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14:paraId="1227DF7D" w14:textId="77777777" w:rsidR="00687CFB" w:rsidRPr="005D31D6" w:rsidRDefault="00687CFB" w:rsidP="00FD35A6">
            <w:pPr>
              <w:pStyle w:val="Labels"/>
              <w:rPr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1EB5800D" w14:textId="77777777" w:rsidR="00687CFB" w:rsidRPr="005D31D6" w:rsidRDefault="00687CFB" w:rsidP="00FD35A6">
            <w:pPr>
              <w:rPr>
                <w:sz w:val="24"/>
                <w:szCs w:val="24"/>
              </w:rPr>
            </w:pPr>
          </w:p>
        </w:tc>
      </w:tr>
      <w:tr w:rsidR="00FD35A6" w:rsidRPr="00FA3EB3" w14:paraId="0554749C" w14:textId="77777777" w:rsidTr="005D31D6">
        <w:trPr>
          <w:trHeight w:val="458"/>
        </w:trPr>
        <w:tc>
          <w:tcPr>
            <w:tcW w:w="2696" w:type="dxa"/>
          </w:tcPr>
          <w:p w14:paraId="38B8BC71" w14:textId="77777777" w:rsidR="00FD35A6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>Title/ Preferred Pronouns:</w:t>
            </w:r>
          </w:p>
        </w:tc>
        <w:tc>
          <w:tcPr>
            <w:tcW w:w="3064" w:type="dxa"/>
            <w:shd w:val="clear" w:color="auto" w:fill="FFFFFF" w:themeFill="background1"/>
          </w:tcPr>
          <w:p w14:paraId="2222035C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0DE79EC4" w14:textId="77777777" w:rsidR="00FD35A6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>Tel:</w:t>
            </w:r>
          </w:p>
        </w:tc>
        <w:tc>
          <w:tcPr>
            <w:tcW w:w="2420" w:type="dxa"/>
            <w:shd w:val="clear" w:color="auto" w:fill="FFFFFF" w:themeFill="background1"/>
          </w:tcPr>
          <w:p w14:paraId="09C27D7A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</w:tr>
      <w:tr w:rsidR="00FD35A6" w:rsidRPr="00FA3EB3" w14:paraId="41743B20" w14:textId="77777777" w:rsidTr="00687CFB">
        <w:tc>
          <w:tcPr>
            <w:tcW w:w="2696" w:type="dxa"/>
          </w:tcPr>
          <w:p w14:paraId="140A3C7F" w14:textId="77777777" w:rsidR="00FD35A6" w:rsidRPr="005D31D6" w:rsidRDefault="00FD35A6" w:rsidP="005D31D6">
            <w:pPr>
              <w:pStyle w:val="Labels"/>
              <w:rPr>
                <w:sz w:val="24"/>
                <w:szCs w:val="24"/>
              </w:rPr>
            </w:pPr>
          </w:p>
        </w:tc>
        <w:tc>
          <w:tcPr>
            <w:tcW w:w="3064" w:type="dxa"/>
            <w:shd w:val="clear" w:color="auto" w:fill="FFFFFF" w:themeFill="background1"/>
          </w:tcPr>
          <w:p w14:paraId="67BF93F9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3B9CAE5E" w14:textId="77777777" w:rsidR="00FD35A6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 xml:space="preserve">Mobile: </w:t>
            </w:r>
          </w:p>
        </w:tc>
        <w:tc>
          <w:tcPr>
            <w:tcW w:w="2420" w:type="dxa"/>
            <w:shd w:val="clear" w:color="auto" w:fill="FFFFFF" w:themeFill="background1"/>
          </w:tcPr>
          <w:p w14:paraId="04DA301B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</w:tr>
      <w:tr w:rsidR="00FD35A6" w:rsidRPr="00FA3EB3" w14:paraId="2460A2CE" w14:textId="77777777" w:rsidTr="00687CFB">
        <w:tc>
          <w:tcPr>
            <w:tcW w:w="2696" w:type="dxa"/>
          </w:tcPr>
          <w:p w14:paraId="230D00C3" w14:textId="77777777" w:rsidR="00FD35A6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 xml:space="preserve">Preferred Contact Method: </w:t>
            </w:r>
          </w:p>
        </w:tc>
        <w:tc>
          <w:tcPr>
            <w:tcW w:w="3064" w:type="dxa"/>
            <w:shd w:val="clear" w:color="auto" w:fill="FFFFFF" w:themeFill="background1"/>
          </w:tcPr>
          <w:p w14:paraId="44E2ECEA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50A7B010" w14:textId="77777777" w:rsidR="00FD35A6" w:rsidRPr="005D31D6" w:rsidRDefault="005D31D6" w:rsidP="005D31D6">
            <w:pPr>
              <w:pStyle w:val="Labels"/>
              <w:rPr>
                <w:sz w:val="24"/>
                <w:szCs w:val="24"/>
              </w:rPr>
            </w:pPr>
            <w:r w:rsidRPr="005D31D6">
              <w:rPr>
                <w:sz w:val="24"/>
                <w:szCs w:val="24"/>
              </w:rPr>
              <w:t>Email:</w:t>
            </w:r>
          </w:p>
        </w:tc>
        <w:tc>
          <w:tcPr>
            <w:tcW w:w="2420" w:type="dxa"/>
            <w:shd w:val="clear" w:color="auto" w:fill="FFFFFF" w:themeFill="background1"/>
          </w:tcPr>
          <w:p w14:paraId="4C1A3499" w14:textId="77777777" w:rsidR="00FD35A6" w:rsidRPr="005D31D6" w:rsidRDefault="00FD35A6" w:rsidP="00FD35A6">
            <w:pPr>
              <w:rPr>
                <w:sz w:val="24"/>
                <w:szCs w:val="24"/>
              </w:rPr>
            </w:pPr>
          </w:p>
        </w:tc>
      </w:tr>
    </w:tbl>
    <w:p w14:paraId="2A528EC8" w14:textId="77777777" w:rsidR="005D31D6" w:rsidRDefault="005D31D6" w:rsidP="00FD35A6"/>
    <w:p w14:paraId="3C3C4F3F" w14:textId="77777777" w:rsidR="005D31D6" w:rsidRPr="005D31D6" w:rsidRDefault="005D31D6" w:rsidP="00FD35A6">
      <w:pPr>
        <w:rPr>
          <w:color w:val="002060"/>
          <w:sz w:val="24"/>
          <w:szCs w:val="24"/>
        </w:rPr>
      </w:pPr>
      <w:r w:rsidRPr="005D31D6">
        <w:rPr>
          <w:b/>
          <w:color w:val="002060"/>
          <w:sz w:val="24"/>
          <w:szCs w:val="24"/>
        </w:rPr>
        <w:t>Please Note:</w:t>
      </w:r>
      <w:r w:rsidRPr="005D31D6">
        <w:rPr>
          <w:color w:val="002060"/>
          <w:sz w:val="24"/>
          <w:szCs w:val="24"/>
        </w:rPr>
        <w:t xml:space="preserve"> We will only contact your GP on your request. </w:t>
      </w:r>
    </w:p>
    <w:p w14:paraId="70B8ED64" w14:textId="77777777" w:rsidR="005D31D6" w:rsidRPr="005D31D6" w:rsidRDefault="005D31D6" w:rsidP="00FD35A6">
      <w:pPr>
        <w:rPr>
          <w:color w:val="002060"/>
          <w:sz w:val="24"/>
          <w:szCs w:val="24"/>
        </w:rPr>
      </w:pPr>
      <w:r w:rsidRPr="005D31D6">
        <w:rPr>
          <w:color w:val="002060"/>
          <w:sz w:val="24"/>
          <w:szCs w:val="24"/>
        </w:rPr>
        <w:t>All Medical Prescriptions will be posted to directly to a pharmacy of your choice</w:t>
      </w:r>
    </w:p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1C0524AF" w14:textId="77777777" w:rsidTr="00E76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tcW w:w="2160" w:type="dxa"/>
          </w:tcPr>
          <w:p w14:paraId="0177F670" w14:textId="77777777" w:rsidR="00FD35A6" w:rsidRPr="00FA3EB3" w:rsidRDefault="005D31D6" w:rsidP="005D31D6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 xml:space="preserve">GP INFORMATION </w:t>
            </w:r>
          </w:p>
        </w:tc>
        <w:tc>
          <w:tcPr>
            <w:tcW w:w="4050" w:type="dxa"/>
          </w:tcPr>
          <w:p w14:paraId="7235E9BF" w14:textId="77777777" w:rsidR="00FD35A6" w:rsidRPr="00FA3EB3" w:rsidRDefault="00FD35A6" w:rsidP="00FD35A6"/>
        </w:tc>
        <w:tc>
          <w:tcPr>
            <w:tcW w:w="452" w:type="dxa"/>
          </w:tcPr>
          <w:p w14:paraId="19553409" w14:textId="77777777" w:rsidR="00FD35A6" w:rsidRPr="00FA3EB3" w:rsidRDefault="00FD35A6" w:rsidP="00FD35A6"/>
        </w:tc>
        <w:tc>
          <w:tcPr>
            <w:tcW w:w="4099" w:type="dxa"/>
          </w:tcPr>
          <w:p w14:paraId="74B9EEA5" w14:textId="77777777" w:rsidR="00FD35A6" w:rsidRPr="00FA3EB3" w:rsidRDefault="005D31D6" w:rsidP="005D31D6">
            <w:pPr>
              <w:rPr>
                <w:rStyle w:val="Emphasis"/>
              </w:rPr>
            </w:pPr>
            <w:r>
              <w:rPr>
                <w:rStyle w:val="Emphasis"/>
              </w:rPr>
              <w:t xml:space="preserve">Preferred Pharmacy </w:t>
            </w:r>
          </w:p>
        </w:tc>
      </w:tr>
      <w:tr w:rsidR="00687CFB" w:rsidRPr="00FA3EB3" w14:paraId="03CE6551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0C5D010E" w14:textId="77777777" w:rsidR="00FD35A6" w:rsidRPr="00FA3EB3" w:rsidRDefault="005D31D6" w:rsidP="005D31D6">
            <w:r>
              <w:t>Name: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66FE2164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3E53F915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8768DB" w14:textId="77777777" w:rsidR="00FD35A6" w:rsidRPr="00FA3EB3" w:rsidRDefault="00FD35A6" w:rsidP="00687CFB"/>
        </w:tc>
      </w:tr>
      <w:tr w:rsidR="00687CFB" w:rsidRPr="00FA3EB3" w14:paraId="2A769006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20117A0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5983B28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C64467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1DF0659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08B51486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180102C" w14:textId="77777777" w:rsidR="00687CFB" w:rsidRPr="00FA3EB3" w:rsidRDefault="005D31D6" w:rsidP="005D31D6">
            <w:r>
              <w:t>Address: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48F9213B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87CA595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0E9141C" w14:textId="77777777" w:rsidR="00687CFB" w:rsidRPr="00FA3EB3" w:rsidRDefault="00687CFB" w:rsidP="00687CFB"/>
        </w:tc>
      </w:tr>
      <w:tr w:rsidR="00687CFB" w:rsidRPr="00FA3EB3" w14:paraId="66185F41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25E0FB7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31B348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5BB9ED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C8595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9A35014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500B3C18" w14:textId="77777777" w:rsidR="00687CFB" w:rsidRPr="00FA3EB3" w:rsidRDefault="00856798" w:rsidP="005D31D6">
            <w:r>
              <w:t>Line 2</w:t>
            </w:r>
            <w:r w:rsidR="005D31D6">
              <w:t>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5A0D4BB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4B1FAED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9840AE9" w14:textId="77777777" w:rsidR="00687CFB" w:rsidRPr="00FA3EB3" w:rsidRDefault="00687CFB" w:rsidP="00687CFB"/>
        </w:tc>
      </w:tr>
      <w:tr w:rsidR="00687CFB" w:rsidRPr="00FA3EB3" w14:paraId="110910FB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943FB6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00FE30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C844F4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AE1BC7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27F6D89B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3DD338B" w14:textId="77777777" w:rsidR="00687CFB" w:rsidRPr="00FA3EB3" w:rsidRDefault="00856798" w:rsidP="00856798">
            <w:r>
              <w:t xml:space="preserve">City/Town: 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780F2479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7F73302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16CDA12" w14:textId="77777777" w:rsidR="00687CFB" w:rsidRPr="00FA3EB3" w:rsidRDefault="00687CFB" w:rsidP="00687CFB"/>
        </w:tc>
      </w:tr>
      <w:tr w:rsidR="00687CFB" w:rsidRPr="00FA3EB3" w14:paraId="1356EA10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3E073A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4C169C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5B03627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2BE5360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05923C5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085E25C8" w14:textId="77777777" w:rsidR="00687CFB" w:rsidRPr="00FA3EB3" w:rsidRDefault="00856798" w:rsidP="00856798">
            <w:r>
              <w:t>Postcode: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1EDC2574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E9584AA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490F706F" w14:textId="77777777" w:rsidR="00687CFB" w:rsidRPr="00FA3EB3" w:rsidRDefault="00687CFB" w:rsidP="00687CFB"/>
        </w:tc>
      </w:tr>
      <w:tr w:rsidR="00687CFB" w:rsidRPr="00FA3EB3" w14:paraId="64C00AC5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26BE276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67FAE83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FAC917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3A54DD7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5F5520F8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366A15C9" w14:textId="77777777" w:rsidR="00687CFB" w:rsidRPr="00FA3EB3" w:rsidRDefault="00856798" w:rsidP="00856798">
            <w:r>
              <w:t>Tel: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1ED2A147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181F1CB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4125B9C9" w14:textId="77777777" w:rsidR="00687CFB" w:rsidRPr="00FA3EB3" w:rsidRDefault="00687CFB" w:rsidP="00687CFB"/>
        </w:tc>
      </w:tr>
      <w:tr w:rsidR="00687CFB" w:rsidRPr="00FA3EB3" w14:paraId="0FB805C6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FDEB8D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E65D56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3B91E0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FC18FD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93B2129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1C2282A" w14:textId="77777777" w:rsidR="00687CFB" w:rsidRPr="00FA3EB3" w:rsidRDefault="00856798" w:rsidP="00856798">
            <w:r>
              <w:t>Email: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308BA5A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785FD68E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FB6F755" w14:textId="77777777" w:rsidR="00687CFB" w:rsidRPr="00FA3EB3" w:rsidRDefault="00687CFB" w:rsidP="00687CFB"/>
        </w:tc>
      </w:tr>
    </w:tbl>
    <w:p w14:paraId="6C742551" w14:textId="77777777" w:rsidR="00232876" w:rsidRDefault="00232876" w:rsidP="00FD35A6"/>
    <w:p w14:paraId="3EC88558" w14:textId="77777777" w:rsidR="00E76635" w:rsidRDefault="00856798" w:rsidP="00E76635">
      <w:r>
        <w:t xml:space="preserve">Can we share information with your GP? </w:t>
      </w:r>
      <w:r w:rsidR="00E76635">
        <w:tab/>
      </w:r>
      <w:r w:rsidR="00E76635">
        <w:tab/>
      </w:r>
      <w:r w:rsidR="00E76635">
        <w:tab/>
      </w:r>
      <w:r w:rsidR="00E76635">
        <w:tab/>
      </w:r>
      <w:r w:rsidR="00E76635">
        <w:tab/>
      </w:r>
      <w:r w:rsidR="00E76635">
        <w:tab/>
      </w:r>
      <w:r w:rsidR="00E76635">
        <w:tab/>
        <w:t xml:space="preserve">YES </w:t>
      </w:r>
      <w:r w:rsidR="00E76635">
        <w:tab/>
        <w:t>NO</w:t>
      </w:r>
    </w:p>
    <w:p w14:paraId="2DB0509E" w14:textId="77777777" w:rsidR="00E76635" w:rsidRDefault="00E76635" w:rsidP="00E76635">
      <w:r>
        <w:t xml:space="preserve">Next of Kin Information: </w:t>
      </w:r>
    </w:p>
    <w:p w14:paraId="60119A75" w14:textId="77777777" w:rsidR="00E76635" w:rsidRDefault="00E76635" w:rsidP="00E76635"/>
    <w:p w14:paraId="1E5F6B46" w14:textId="77777777" w:rsidR="00E76635" w:rsidRPr="00FA3EB3" w:rsidRDefault="00E76635" w:rsidP="00E76635">
      <w:r>
        <w:t xml:space="preserve">Can we share information with your Next of Kin?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YES </w:t>
      </w:r>
      <w:r>
        <w:tab/>
        <w:t>NO</w:t>
      </w:r>
    </w:p>
    <w:p w14:paraId="4DA31E11" w14:textId="77777777" w:rsidR="00E76635" w:rsidRPr="00FA3EB3" w:rsidRDefault="00E76635" w:rsidP="00E76635">
      <w:r>
        <w:t>Will you have support completing this form?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YES </w:t>
      </w:r>
      <w:r>
        <w:tab/>
        <w:t>NO</w:t>
      </w:r>
    </w:p>
    <w:p w14:paraId="05C55084" w14:textId="77777777" w:rsidR="00856798" w:rsidRPr="00FA3EB3" w:rsidRDefault="00E76635" w:rsidP="00FD35A6">
      <w:r>
        <w:t xml:space="preserve">If so, by who?  </w:t>
      </w:r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79E2047C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DAE7F5D" w14:textId="77777777" w:rsidR="00232876" w:rsidRPr="00FA3EB3" w:rsidRDefault="00232876" w:rsidP="00856798"/>
        </w:tc>
        <w:tc>
          <w:tcPr>
            <w:tcW w:w="720" w:type="dxa"/>
            <w:shd w:val="clear" w:color="auto" w:fill="auto"/>
          </w:tcPr>
          <w:p w14:paraId="2A590175" w14:textId="77777777" w:rsidR="00232876" w:rsidRPr="00FA3EB3" w:rsidRDefault="00232876" w:rsidP="00E76635">
            <w:pPr>
              <w:pStyle w:val="Field"/>
            </w:pPr>
          </w:p>
        </w:tc>
        <w:tc>
          <w:tcPr>
            <w:tcW w:w="236" w:type="dxa"/>
            <w:shd w:val="clear" w:color="auto" w:fill="auto"/>
          </w:tcPr>
          <w:p w14:paraId="3399A3EC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283253FA" w14:textId="77777777" w:rsidR="00232876" w:rsidRPr="00FA3EB3" w:rsidRDefault="00232876" w:rsidP="00E76635">
            <w:pPr>
              <w:pStyle w:val="Field"/>
            </w:pPr>
          </w:p>
        </w:tc>
        <w:tc>
          <w:tcPr>
            <w:tcW w:w="236" w:type="dxa"/>
            <w:shd w:val="clear" w:color="auto" w:fill="auto"/>
          </w:tcPr>
          <w:p w14:paraId="2DCC5CFC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14180E1C" w14:textId="77777777" w:rsidR="00232876" w:rsidRPr="00FA3EB3" w:rsidRDefault="00232876" w:rsidP="00E76635">
            <w:pPr>
              <w:pStyle w:val="Field"/>
            </w:pPr>
          </w:p>
        </w:tc>
      </w:tr>
    </w:tbl>
    <w:p w14:paraId="6ED311B7" w14:textId="77777777" w:rsidR="00687CFB" w:rsidRDefault="00687CFB" w:rsidP="00FD35A6"/>
    <w:p w14:paraId="325B7F4F" w14:textId="77777777" w:rsidR="00856798" w:rsidRDefault="00856798" w:rsidP="00FD35A6"/>
    <w:p w14:paraId="7B2FCDD7" w14:textId="77777777" w:rsidR="00856798" w:rsidRDefault="00856798" w:rsidP="00FD35A6"/>
    <w:p w14:paraId="73F8B0A1" w14:textId="77777777" w:rsidR="00856798" w:rsidRDefault="00856798" w:rsidP="00FD35A6"/>
    <w:p w14:paraId="269D16B0" w14:textId="77777777" w:rsidR="00E76635" w:rsidRDefault="00E76635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37C1DB3" w14:textId="77777777" w:rsidR="00856798" w:rsidRPr="00E76635" w:rsidRDefault="00856798" w:rsidP="00856798">
      <w:pPr>
        <w:tabs>
          <w:tab w:val="left" w:pos="1220"/>
        </w:tabs>
      </w:pPr>
      <w:r w:rsidRPr="00C46305">
        <w:rPr>
          <w:rFonts w:ascii="Arial" w:hAnsi="Arial" w:cs="Arial"/>
          <w:b/>
          <w:color w:val="002060"/>
        </w:rPr>
        <w:t>How can we help?</w:t>
      </w:r>
    </w:p>
    <w:p w14:paraId="7B8C4BF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504B5151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47B83B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179D86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A6FD33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F07B39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Is there anything else you wish to add</w:t>
      </w:r>
      <w:r>
        <w:rPr>
          <w:rFonts w:ascii="Arial" w:hAnsi="Arial" w:cs="Arial"/>
          <w:b/>
          <w:color w:val="002060"/>
        </w:rPr>
        <w:t>?</w:t>
      </w:r>
    </w:p>
    <w:p w14:paraId="5582499A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24E824C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18E95FEC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C11B10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5DC27280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7AF817A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What prompted you to contact us now</w:t>
      </w:r>
      <w:r>
        <w:rPr>
          <w:rFonts w:ascii="Arial" w:hAnsi="Arial" w:cs="Arial"/>
          <w:b/>
          <w:color w:val="002060"/>
        </w:rPr>
        <w:t>?</w:t>
      </w:r>
    </w:p>
    <w:p w14:paraId="7306EB27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6B781C1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9DAB854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56DE7935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FDCC87C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4041BE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Have you ever had any treatment for mental health difficulties before</w:t>
      </w:r>
      <w:r>
        <w:rPr>
          <w:rFonts w:ascii="Arial" w:hAnsi="Arial" w:cs="Arial"/>
          <w:b/>
          <w:color w:val="002060"/>
        </w:rPr>
        <w:t>?</w:t>
      </w:r>
    </w:p>
    <w:p w14:paraId="6CAF6B7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0BAD2C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3A35039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1ED8B0B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A015BE3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12EFEC4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If so, did you receive a diagnosis</w:t>
      </w:r>
      <w:r>
        <w:rPr>
          <w:rFonts w:ascii="Arial" w:hAnsi="Arial" w:cs="Arial"/>
          <w:b/>
          <w:color w:val="002060"/>
        </w:rPr>
        <w:t>?</w:t>
      </w:r>
    </w:p>
    <w:p w14:paraId="22F05CE0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A27D5A3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653BCD5E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242726E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A2CB34A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6FE6E2B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7956A1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A13D0E5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3541A12E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31D14032" w14:textId="77777777" w:rsidR="00E76635" w:rsidRDefault="00E76635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39899E0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What medication, if any, are you taking at present</w:t>
      </w:r>
      <w:r>
        <w:rPr>
          <w:rFonts w:ascii="Arial" w:hAnsi="Arial" w:cs="Arial"/>
          <w:b/>
          <w:color w:val="002060"/>
        </w:rPr>
        <w:t>?</w:t>
      </w:r>
    </w:p>
    <w:p w14:paraId="50540CC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37BF9ED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62FD0B1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365D6BC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4EBF29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AC6744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What support do you have at present</w:t>
      </w:r>
      <w:r>
        <w:rPr>
          <w:rFonts w:ascii="Arial" w:hAnsi="Arial" w:cs="Arial"/>
          <w:b/>
          <w:color w:val="002060"/>
        </w:rPr>
        <w:t>?</w:t>
      </w:r>
    </w:p>
    <w:p w14:paraId="7A67B76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77F50FE3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F6F6D55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0C1FEB7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6D558C1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5EC57DA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Have you ever been in trouble with the law</w:t>
      </w:r>
      <w:r>
        <w:rPr>
          <w:rFonts w:ascii="Arial" w:hAnsi="Arial" w:cs="Arial"/>
          <w:b/>
          <w:color w:val="002060"/>
        </w:rPr>
        <w:t>?</w:t>
      </w:r>
    </w:p>
    <w:p w14:paraId="56F305A9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42CF877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0C44BF6E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4709C67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2F2CF329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6A793A44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  <w:r w:rsidRPr="00C46305">
        <w:rPr>
          <w:rFonts w:ascii="Arial" w:hAnsi="Arial" w:cs="Arial"/>
          <w:b/>
          <w:color w:val="002060"/>
        </w:rPr>
        <w:t>Is there anything else you wish to tell us</w:t>
      </w:r>
      <w:r>
        <w:rPr>
          <w:rFonts w:ascii="Arial" w:hAnsi="Arial" w:cs="Arial"/>
          <w:b/>
          <w:color w:val="002060"/>
        </w:rPr>
        <w:t>?</w:t>
      </w:r>
    </w:p>
    <w:p w14:paraId="47BD42C1" w14:textId="77777777" w:rsidR="00E76635" w:rsidRDefault="00E76635" w:rsidP="00856798">
      <w:pPr>
        <w:tabs>
          <w:tab w:val="left" w:pos="1220"/>
        </w:tabs>
        <w:rPr>
          <w:rFonts w:ascii="Arial" w:hAnsi="Arial" w:cs="Arial"/>
          <w:b/>
          <w:color w:val="002060"/>
        </w:rPr>
      </w:pPr>
    </w:p>
    <w:p w14:paraId="42B6D036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8"/>
          <w:szCs w:val="28"/>
        </w:rPr>
      </w:pPr>
      <w:bookmarkStart w:id="0" w:name="_GoBack"/>
      <w:bookmarkEnd w:id="0"/>
    </w:p>
    <w:p w14:paraId="7A5E893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8"/>
          <w:szCs w:val="28"/>
        </w:rPr>
      </w:pPr>
    </w:p>
    <w:p w14:paraId="17C429BB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8"/>
          <w:szCs w:val="28"/>
        </w:rPr>
      </w:pPr>
    </w:p>
    <w:p w14:paraId="5B819784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8"/>
          <w:szCs w:val="28"/>
        </w:rPr>
      </w:pPr>
    </w:p>
    <w:p w14:paraId="159E7FB8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4"/>
          <w:szCs w:val="24"/>
        </w:rPr>
      </w:pPr>
    </w:p>
    <w:p w14:paraId="7C96645F" w14:textId="77777777" w:rsidR="00856798" w:rsidRDefault="00856798" w:rsidP="00856798">
      <w:pPr>
        <w:tabs>
          <w:tab w:val="left" w:pos="1220"/>
        </w:tabs>
        <w:rPr>
          <w:rFonts w:ascii="Arial" w:hAnsi="Arial" w:cs="Arial"/>
          <w:b/>
          <w:color w:val="002060"/>
          <w:sz w:val="24"/>
          <w:szCs w:val="24"/>
        </w:rPr>
      </w:pPr>
    </w:p>
    <w:p w14:paraId="309588FF" w14:textId="77777777" w:rsidR="00856798" w:rsidRPr="00856798" w:rsidRDefault="00856798" w:rsidP="00856798">
      <w:pPr>
        <w:tabs>
          <w:tab w:val="left" w:pos="1220"/>
        </w:tabs>
        <w:rPr>
          <w:sz w:val="24"/>
          <w:szCs w:val="24"/>
        </w:rPr>
      </w:pPr>
      <w:r w:rsidRPr="00856798">
        <w:rPr>
          <w:rFonts w:ascii="Arial" w:hAnsi="Arial" w:cs="Arial"/>
          <w:b/>
          <w:color w:val="002060"/>
          <w:sz w:val="24"/>
          <w:szCs w:val="24"/>
        </w:rPr>
        <w:t xml:space="preserve">Thank you for taking the time to complete this form, please email the form back to </w:t>
      </w:r>
      <w:r w:rsidRPr="00856798">
        <w:rPr>
          <w:rFonts w:ascii="Arial" w:hAnsi="Arial" w:cs="Arial"/>
          <w:sz w:val="24"/>
          <w:szCs w:val="24"/>
        </w:rPr>
        <w:fldChar w:fldCharType="begin"/>
      </w:r>
      <w:r w:rsidRPr="00856798">
        <w:rPr>
          <w:rFonts w:ascii="Arial" w:hAnsi="Arial" w:cs="Arial"/>
          <w:sz w:val="24"/>
          <w:szCs w:val="24"/>
        </w:rPr>
        <w:instrText xml:space="preserve"> HYPERLINK "mailto:info@elatehealth.co.uk" </w:instrText>
      </w:r>
      <w:r w:rsidRPr="00856798">
        <w:rPr>
          <w:rFonts w:ascii="Arial" w:hAnsi="Arial" w:cs="Arial"/>
          <w:sz w:val="24"/>
          <w:szCs w:val="24"/>
        </w:rPr>
      </w:r>
      <w:r w:rsidRPr="00856798">
        <w:rPr>
          <w:rFonts w:ascii="Arial" w:hAnsi="Arial" w:cs="Arial"/>
          <w:sz w:val="24"/>
          <w:szCs w:val="24"/>
        </w:rPr>
        <w:fldChar w:fldCharType="separate"/>
      </w:r>
      <w:r w:rsidRPr="00856798">
        <w:rPr>
          <w:rStyle w:val="Hyperlink"/>
          <w:rFonts w:ascii="Arial" w:hAnsi="Arial" w:cs="Arial"/>
          <w:b/>
          <w:color w:val="002060"/>
          <w:sz w:val="24"/>
          <w:szCs w:val="24"/>
        </w:rPr>
        <w:t>services@awakeningminds.co.uk</w:t>
      </w:r>
      <w:r w:rsidRPr="00856798">
        <w:rPr>
          <w:rStyle w:val="Hyperlink"/>
          <w:rFonts w:ascii="Arial" w:hAnsi="Arial" w:cs="Arial"/>
          <w:b/>
          <w:color w:val="002060"/>
          <w:sz w:val="24"/>
          <w:szCs w:val="24"/>
        </w:rPr>
        <w:fldChar w:fldCharType="end"/>
      </w:r>
      <w:r w:rsidRPr="00856798">
        <w:rPr>
          <w:rFonts w:ascii="Arial" w:hAnsi="Arial" w:cs="Arial"/>
          <w:b/>
          <w:color w:val="002060"/>
          <w:sz w:val="24"/>
          <w:szCs w:val="24"/>
        </w:rPr>
        <w:t xml:space="preserve"> and one of the team will be in touch within 48 hours</w:t>
      </w:r>
    </w:p>
    <w:sectPr w:rsidR="00856798" w:rsidRPr="00856798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83C04" w14:textId="77777777" w:rsidR="00682F41" w:rsidRDefault="00682F41" w:rsidP="001A0130">
      <w:pPr>
        <w:spacing w:after="0" w:line="240" w:lineRule="auto"/>
      </w:pPr>
      <w:r>
        <w:separator/>
      </w:r>
    </w:p>
  </w:endnote>
  <w:endnote w:type="continuationSeparator" w:id="0">
    <w:p w14:paraId="0CC27685" w14:textId="77777777" w:rsidR="00682F41" w:rsidRDefault="00682F4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686AF7" w14:textId="77777777" w:rsidR="00682F41" w:rsidRDefault="00682F41" w:rsidP="001A0130">
      <w:pPr>
        <w:spacing w:after="0" w:line="240" w:lineRule="auto"/>
      </w:pPr>
      <w:r>
        <w:separator/>
      </w:r>
    </w:p>
  </w:footnote>
  <w:footnote w:type="continuationSeparator" w:id="0">
    <w:p w14:paraId="24E43CE6" w14:textId="77777777" w:rsidR="00682F41" w:rsidRDefault="00682F4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38D84" w14:textId="77777777"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796078" wp14:editId="1E76C9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237434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00,95814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O81lIIAAAAZdEVYdFNvZnR3YXJlAEFk&#10;b2JlIEltYWdlUmVhZHlxyWU8AAADJmlUWHRYTUw6Y29tLmFkb2JlLnhtcAAAAAA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">
              <v:rect id="Rectangle 3" o:spid="_x0000_s1027" style="position:absolute;top:1264920;width:7287768;height:83164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71gbxAAA&#10;ANoAAAAPAAAAZHJzL2Rvd25yZXYueG1sRI9Ba8JAFITvBf/D8gRvdWOkoaauQQKiFw+1odDbM/ua&#10;BLNvY3Y18d93C4Ueh5n5hllno2nFnXrXWFawmEcgiEurG64UFB+751cQziNrbC2Tggc5yDaTpzWm&#10;2g78TveTr0SAsEtRQe19l0rpypoMurntiIP3bXuDPsi+krrHIcBNK+MoSqTBhsNCjR3lNZWX080o&#10;iIvxJR6Ou9XnV3HeR8ntmseUKDWbjts3EJ5G/x/+ax+0giX8Xgk3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9YG8QAAADaAAAADwAAAAAAAAAAAAAAAACXAgAAZHJzL2Rv&#10;d25yZXYueG1sUEsFBgAAAAAEAAQA9QAAAIgDAAAAAA==&#10;" fillcolor="#f2f2f2 [3052]" stroked="f" strokeweight="1pt"/>
              <v:rect id="Rectangle 4" o:spid="_x0000_s1028" style="position:absolute;left:6911340;top:60960;width:324394;height:3245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5HLxAAA&#10;ANoAAAAPAAAAZHJzL2Rvd25yZXYueG1sRI9PawIxFMTvBb9DeIK3mrVIKatRRLCtl1L/HPT23DyT&#10;xc3Lssmu22/fFAoeh5n5DTNf9q4SHTWh9KxgMs5AEBdel2wUHA+b5zcQISJrrDyTgh8KsFwMnuaY&#10;a3/nHXX7aESCcMhRgY2xzqUMhSWHYexr4uRdfeMwJtkYqRu8J7ir5EuWvUqHJacFizWtLRW3fesU&#10;fBjT2ktbvLer7dfOfJ/O00NXKzUa9qsZiEh9fIT/259awRT+rqQb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ORy8QAAADaAAAADwAAAAAAAAAAAAAAAACXAgAAZHJzL2Rv&#10;d25yZXYueG1sUEsFBgAAAAAEAAQA9QAAAIgDAAAAAA=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00;height:1258570;visibility:visible;mso-wrap-style:square" coordsize="7289800,1258570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p&#10;6yXDAAAA2gAAAA8AAABkcnMvZG93bnJldi54bWxEj0FrAjEUhO8F/0N4greaXQ8qW6MUQVDqQe3S&#10;Xh+b527o5mVJUnftr2+EQo/DzHzDrDaDbcWNfDCOFeTTDARx5bThWkH5vntegggRWWPrmBTcKcBm&#10;PXpaYaFdz2e6XWItEoRDgQqaGLtCylA1ZDFMXUecvKvzFmOSvpbaY5/gtpWzLJtLi4bTQoMdbRuq&#10;vi7fVsHJf4QyL5f58fCze1vI3lw/D0apyXh4fQERaYj/4b/2XiuYweNKugFy/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6nrJcMAAADaAAAADwAAAAAAAAAAAAAAAACcAgAA&#10;ZHJzL2Rvd25yZXYueG1sUEsFBgAAAAAEAAQA9wAAAIwDAAAAAA==&#10;" path="m0,0l6889638,,7289800,400162,7289800,1258570,,1258570,,0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40;top:312420;width:644436;height:644436" coordsize="644436,6444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<v:oval id="Oval 22" o:spid="_x0000_s1031" style="position:absolute;width:644436;height:6444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cTtwgAA&#10;ANsAAAAPAAAAZHJzL2Rvd25yZXYueG1sRI9La8MwEITvhfwHsYFeSiLHpSFxopjY0NJr87hvrPWD&#10;WCsjKYn776tCocdhZr5htvloenEn5zvLChbzBARxZXXHjYLT8X22AuEDssbeMin4Jg/5bvK0xUzb&#10;B3/R/RAaESHsM1TQhjBkUvqqJYN+bgfi6NXWGQxRukZqh48IN71Mk2QpDXYcF1ocqGypuh5uRsHH&#10;5VyOhV9zXdAr1zdy5dvLRann6bjfgAg0hv/wX/tTK0hT+P0Sf4D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RxO3CAAAA2wAAAA8AAAAAAAAAAAAAAAAAlwIAAGRycy9kb3du&#10;cmV2LnhtbFBLBQYAAAAABAAEAPUAAACGAwAAAAA=&#10;" fillcolor="white [3212]" stroked="f" strokeweight="1pt">
                  <v:fill opacity="15677f"/>
                </v:oval>
                <v:group id="Group 22" o:spid="_x0000_s1032" alt="Icon information update" style="position:absolute;left:144780;top:144780;width:356028;height:360000" coordsize="4138163,4184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Freeform: Shape 24" o:spid="_x0000_s1033" style="position:absolute;top:202882;width:3914775;height:3981450;visibility:visible;mso-wrap-style:square;v-text-anchor:middle" coordsize="3914775,3981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c4mxQAA&#10;ANsAAAAPAAAAZHJzL2Rvd25yZXYueG1sRI9Ba8JAFITvhf6H5RW8iNlUtJroKlUqFEsP1Xh/ZJ9J&#10;aPZtmt3G+O+7gtDjMDPfMMt1b2rRUesqywqeoxgEcW51xYWC7LgbzUE4j6yxtkwKruRgvXp8WGKq&#10;7YW/qDv4QgQIuxQVlN43qZQuL8mgi2xDHLyzbQ36INtC6hYvAW5qOY7jF2mw4rBQYkPbkvLvw69R&#10;cMRdl0w/TskwSzy/zbb7TfL5o9TgqX9dgPDU+//wvf2uFYwncPsSf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VzibFAAAA2wAAAA8AAAAAAAAAAAAAAAAAlwIAAGRycy9k&#10;b3ducmV2LnhtbFBLBQYAAAAABAAEAPUAAACJAwAAAAA=&#10;" path="m3750469,1936909c3660934,1936909,3588544,2009299,3588544,2098834l3588544,3438049c3588544,3559016,3488531,3655219,3368516,3655219l552926,3655219c431959,3655219,330994,3559016,330994,3438049l330994,545306c330994,424339,431959,330994,552926,330994l1644491,330994c1734026,330994,1806416,258604,1806416,169069,1806416,79534,1734026,7144,1644491,7144l552926,7144c253841,7144,7144,246221,7144,545306l7144,3438049c7144,3737134,253841,3979069,552926,3979069l3368516,3979069c3667601,3979069,3912394,3738086,3912394,3438049l3912394,2098834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38;width:2867025;height:2895600;visibility:visible;mso-wrap-style:square;v-text-anchor:middle" coordsize="2867025,2895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iVwxQAA&#10;ANsAAAAPAAAAZHJzL2Rvd25yZXYueG1sRI9BawIxFITvBf9DeIKXUrMuKLo1ilgEPfTQVez1sXnd&#10;jW5eliTV7b9vCgWPw8x8wyzXvW3FjXwwjhVMxhkI4sppw7WC03H3MgcRIrLG1jEp+KEA69XgaYmF&#10;dnf+oFsZa5EgHApU0MTYFVKGqiGLYew64uR9OW8xJulrqT3eE9y2Ms+ymbRoOC002NG2oepaflsF&#10;h9mnv5TPZrE4nt/03lynLn8/KDUa9ptXEJH6+Aj/t/daQT6Fvy/p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OJXDFAAAA2wAAAA8AAAAAAAAAAAAAAAAAlwIAAGRycy9k&#10;b3ducmV2LnhtbFBLBQYAAAAABAAEAPUAAACJAwAAAAA=&#10;" path="m2471711,141446c2386938,55721,2274543,8096,2154528,7144,2034513,7144,1921166,52864,1836393,138589l380973,1594009c326681,1648301,287628,1715929,266673,1789271l13308,2686526c-2884,2743676,13308,2804636,56171,2846546,86651,2876074,127608,2892266,169518,2892266,185711,2892266,201903,2890361,217143,2884646l1089633,2616041c1159166,2595086,1222983,2556034,1274418,2504599l1274418,2504599,2735553,1043464c2908909,870109,2909861,588169,2738411,412909l2471711,141446xm1747811,685324l2187866,1134904,2080233,1242536,1640178,792956,1747811,685324xm1044866,2276951c1030578,2291239,1013433,2301716,993431,2307431l404786,2488406,577188,1876901c582903,1856899,594333,1837849,608621,1822609l1409673,1021556,1849728,1471136,1044866,2276951xm2506953,814864l2416466,905351,1976411,455771,2064041,369094c2087853,345281,2118334,333851,2151671,333851,2151671,333851,2151671,333851,2152624,333851,2185961,333851,2217393,346234,2240253,370046l2506953,641509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BE43F7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D31D6"/>
    <w:rsid w:val="005E6FA8"/>
    <w:rsid w:val="0062529A"/>
    <w:rsid w:val="006662D2"/>
    <w:rsid w:val="00682F41"/>
    <w:rsid w:val="00687CFB"/>
    <w:rsid w:val="00696B6E"/>
    <w:rsid w:val="006A5F0E"/>
    <w:rsid w:val="006C28FD"/>
    <w:rsid w:val="00762C4D"/>
    <w:rsid w:val="007718C6"/>
    <w:rsid w:val="008045C5"/>
    <w:rsid w:val="00813151"/>
    <w:rsid w:val="00835F7E"/>
    <w:rsid w:val="00856798"/>
    <w:rsid w:val="00866BB6"/>
    <w:rsid w:val="00872D54"/>
    <w:rsid w:val="008C5BB3"/>
    <w:rsid w:val="009E70CA"/>
    <w:rsid w:val="00BA66C3"/>
    <w:rsid w:val="00BE43F7"/>
    <w:rsid w:val="00CB16D2"/>
    <w:rsid w:val="00CD05DC"/>
    <w:rsid w:val="00CD5B0D"/>
    <w:rsid w:val="00DB3723"/>
    <w:rsid w:val="00DC1831"/>
    <w:rsid w:val="00E24175"/>
    <w:rsid w:val="00E3286D"/>
    <w:rsid w:val="00E413DD"/>
    <w:rsid w:val="00E76635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D07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25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9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6798"/>
    <w:rPr>
      <w:color w:val="0096D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635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q/Library/Containers/com.microsoft.Word/Data/Library/Caches/2057/TM22762757/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3</Pages>
  <Words>212</Words>
  <Characters>1211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2022-05-19T09:44:00Z</dcterms:created>
  <dcterms:modified xsi:type="dcterms:W3CDTF">2022-05-19T10:15:00Z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